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55310" cy="75399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753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0" w:name="block-66782947_Копия_1"/>
      <w:bookmarkEnd w:id="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hanging="0"/>
        <w:jc w:val="center"/>
        <w:rPr>
          <w:sz w:val="22"/>
          <w:szCs w:val="22"/>
        </w:rPr>
      </w:pPr>
      <w:bookmarkStart w:id="1" w:name="599c772b-1c2c-414c-9fa0-86e4dc0ff53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Министерство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просвещения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Республики Башкортостан </w:t>
      </w:r>
      <w:bookmarkEnd w:id="1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2" w:name="c2e57544-b06e-4214-b0f2-f2dfb411412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МКУ Отдел образования  муниципального района </w:t>
      </w:r>
      <w:bookmarkEnd w:id="2"/>
      <w:r>
        <w:rPr>
          <w:sz w:val="22"/>
          <w:szCs w:val="22"/>
        </w:rPr>
        <w:br/>
      </w:r>
      <w:bookmarkStart w:id="3" w:name="c2e57544-b06e-4214-b0f2-f2dfb4114124_Коп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Аургазинский район </w:t>
      </w:r>
      <w:bookmarkEnd w:id="3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МБОУ СОШ с.Месели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методическим объединением учителей___________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Алексеева Н.Н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от «30» августа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Ефимова И.Я.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Иванов Н.А.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Приказ 137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(ID 8351771)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учебного курса «Математика»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для обучающихся 5-6 классов 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>
          <w:sz w:val="22"/>
          <w:szCs w:val="22"/>
        </w:rPr>
      </w:pPr>
      <w:bookmarkStart w:id="4" w:name="bc34a7f4-4026-4a2d-8185-cd5f043d844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с.Месели</w:t>
      </w:r>
      <w:bookmarkEnd w:id="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bookmarkStart w:id="5" w:name="33e14b86-74d9-40f7-89f9-3e3227438fe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2025</w:t>
      </w:r>
      <w:bookmarkEnd w:id="5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Start w:id="6" w:name="block-66782947"/>
      <w:bookmarkEnd w:id="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Приоритетными целями обучения математике в 5–6 классах являются: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7" w:name="b3bba1d8-96c6-4edf-a714-0cf8fa85e20b"/>
      <w:bookmarkStart w:id="8" w:name="block-66782948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Start w:id="9" w:name="block-66782948"/>
      <w:bookmarkEnd w:id="7"/>
      <w:bookmarkEnd w:id="8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СОДЕРЖАНИЕ ОБУЧЕНИЯ 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Натуральные числа и нуль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Степень с натуральным показателем. Запись числа в виде суммы разрядных слагаемых.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0" w:name="_Toc124426196"/>
      <w:bookmarkEnd w:id="1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Дроби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1" w:name="_Toc124426197"/>
      <w:bookmarkEnd w:id="1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Арифметические действия с десятичными дробями. Округление десятичных дробей.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Решение текстовых задач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основных задач на дроби.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Представление данных в виде таблиц, столбчатых диаграмм.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2" w:name="_Toc124426198"/>
      <w:bookmarkEnd w:id="12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Наглядная геометрия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3" w:name="_Toc124426200"/>
      <w:bookmarkEnd w:id="13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Объём прямоугольного параллелепипеда, куба. Единицы измерения объёма.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Натуральные числа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4" w:name="_Toc124426201"/>
      <w:bookmarkEnd w:id="1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Дроби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5" w:name="_Toc124426202"/>
      <w:bookmarkEnd w:id="15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Положительные и отрицательные числа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6" w:name="_Toc124426203"/>
      <w:bookmarkEnd w:id="1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Буквенные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7" w:name="_Toc124426204"/>
      <w:bookmarkEnd w:id="1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Решение текстовых задач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Оценка и прикидка, округление результата. Составление буквенных выражений по условию задачи.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8" w:name="_Toc124426205"/>
      <w:bookmarkEnd w:id="1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Наглядная геометрия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Симметрия: центральная, осевая и зеркальная симметрии.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Построение симметричных фигур.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Start w:id="19" w:name="block-66782949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объёма, единицы измерения объёма. Объём прямоугольного параллелепипеда, куба.</w:t>
      </w:r>
      <w:bookmarkStart w:id="20" w:name="block-66782949"/>
      <w:bookmarkEnd w:id="19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2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ЛИЧНОСТНЫЕ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освоения программы учебного курса «Математика» характеризуются: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1) патриотическое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2) гражданское и духовно-нравственное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3) трудовое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4) эстетическое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5) 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6) физическое воспитание, формирование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7) экологическое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8) адаптация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логические действия: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Работа с информацией: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недостаточность и избыточность информации, данных, необходимых для решения задачи;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Самоорганизация: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Самоконтроль, эмоциональный интеллект: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ПРЕДМЕТНЫЕ РЕЗУЛЬТАТЫ 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1" w:name="_Toc124426208"/>
      <w:bookmarkEnd w:id="2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проверку, прикидку результата вычислений.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Округлять натуральные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2" w:name="_Toc124426209"/>
      <w:bookmarkEnd w:id="22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Решение текстовых задач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краткие записи, схемы, таблицы, обозначения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3" w:name="_Toc124426210"/>
      <w:bookmarkEnd w:id="2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Наглядная геометрия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Приводить примеры объектов окружающего мира, имеющих форму изученных геометрических фигур.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несложные задачи на измерение геометрических величин в практических ситуациях.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4" w:name="_Toc124426211"/>
      <w:bookmarkEnd w:id="2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Соотносить точки в прямоугольной системе координат с координатами этой точки.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Округлять целые числа и десятичные дроби, находить приближения чисел.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5" w:name="_Toc124426212"/>
      <w:bookmarkEnd w:id="2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Числовые и буквенные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признаками делимости, раскладывать натуральные числа на простые множители.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Пользоваться масштабом, составлять пропорции и отношения.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неизвестный компонент равенства.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6" w:name="_Toc124426213"/>
      <w:bookmarkEnd w:id="2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Решение текстовых задач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многошаговые текстовые задачи арифметическим способом.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Составлять буквенные выражения по условию задачи.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Представлять информацию с помощью таблиц, линейной и столбчатой диаграмм.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7" w:name="_Toc124426214"/>
      <w:bookmarkEnd w:id="2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Наглядная геометрия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на клетчатой бумаге прямоугольный параллелепипед.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8" w:name="block-66782950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несложные задачи на нахождение геометрических величин в практических ситуациях.</w:t>
      </w:r>
      <w:bookmarkStart w:id="29" w:name="block-66782950"/>
      <w:bookmarkEnd w:id="28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30" w:name="block-66782946"/>
      <w:bookmarkEnd w:id="29"/>
      <w:bookmarkEnd w:id="3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1"/>
        <w:gridCol w:w="2319"/>
        <w:gridCol w:w="1466"/>
        <w:gridCol w:w="2508"/>
        <w:gridCol w:w="2626"/>
        <w:gridCol w:w="3973"/>
      </w:tblGrid>
      <w:tr>
        <w:trPr>
          <w:trHeight w:val="144" w:hRule="atLeas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числа. Действия с натуральными числами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Линии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Обыкновенные 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Многоугольники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Десятичные 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Тела и фигуры в пространстве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и обобщение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3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1"/>
        <w:gridCol w:w="2319"/>
        <w:gridCol w:w="1466"/>
        <w:gridCol w:w="2508"/>
        <w:gridCol w:w="2626"/>
        <w:gridCol w:w="3973"/>
      </w:tblGrid>
      <w:tr>
        <w:trPr>
          <w:trHeight w:val="144" w:hRule="atLeas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Прямые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Симметрия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Выражения с буквами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Фигуры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Положительные и отрицательные числа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данных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Фигуры в пространстве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обобщение, систематизация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3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2"/>
          <w:szCs w:val="22"/>
        </w:rPr>
      </w:pPr>
      <w:r>
        <w:rPr>
          <w:sz w:val="22"/>
          <w:szCs w:val="22"/>
        </w:rPr>
      </w:r>
      <w:bookmarkStart w:id="31" w:name="block-66782946_Копия_1"/>
      <w:bookmarkStart w:id="32" w:name="block-66782946_Копия_1"/>
      <w:bookmarkEnd w:id="32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33" w:name="block-66782945"/>
      <w:bookmarkEnd w:id="3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2881"/>
        <w:gridCol w:w="1140"/>
        <w:gridCol w:w="2129"/>
        <w:gridCol w:w="2274"/>
        <w:gridCol w:w="1751"/>
        <w:gridCol w:w="2770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Десятичная система счисления. Ряд натуральных чисел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Десятичная система счисления. Ряд натуральных чисел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Натуральный ряд. Число 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Натуральный ряд. Число 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 на координатной прямой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 на координатной прямой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Сравнение, округление натуральных чисел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натуральными числами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30.09.2025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числа, разложение числа на множители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числа, разложение числа на множители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числа, разложение числа на множители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Деление с остатком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Деление с остатком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Простые и составные числа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Простые и составные числа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Признаки делимости на 2, 5, 10, 3, 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Признаки делимости на 2, 5, 10, 3, 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выражения; порядок действий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выражения; порядок действий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выражения; порядок действий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24.10.2025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"Натуральные числа и нуль"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Точка, прямая, отрезок, луч. Ломаная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длины отрезка, метрические единицы измерения длины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длины отрезка, метрические единицы измерения длины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Окружность и круг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Окружность и круг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Практическая работа по теме "Построение узора из окружностей"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Угол. Прямой, острый, тупой и развёрнутый углы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Угол. Прямой, острый, тупой и развёрнутый углы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углов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углов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углов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Практическая работа по теме "Построение углов"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28.11.2025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Дробь. Правильные и неправильные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обыкновенных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30.12.2025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Смешанная дробь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Смешанная дробь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Смешанная дробь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Смешанная дробь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30.01.2026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"Обыкновенные дроби"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Многоугольники. Четырёхугольник, прямоугольник, квадрат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Многоугольники. Четырёхугольник, прямоугольник, квадрат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Треугольник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Треугольник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Периметр многоугольника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Периметр многоугольника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27.02.2026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Десятичная запись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Десятичная запись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Десятичная запись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27.03.2026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Действия с десятичными дробями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десятичных дробей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30.04.2026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"Десятичные дроби"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Практическая работа по теме "Развёртка куба"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 /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Итоговая контрольная работа /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26.05.2026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144" w:hRule="atLeast"/>
        </w:trPr>
        <w:tc>
          <w:tcPr>
            <w:tcW w:w="3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56"/>
        <w:gridCol w:w="2799"/>
        <w:gridCol w:w="1154"/>
        <w:gridCol w:w="2145"/>
        <w:gridCol w:w="2291"/>
        <w:gridCol w:w="1763"/>
        <w:gridCol w:w="2785"/>
      </w:tblGrid>
      <w:tr>
        <w:trPr>
          <w:trHeight w:val="144" w:hRule="atLeast"/>
        </w:trPr>
        <w:tc>
          <w:tcPr>
            <w:tcW w:w="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выражения, порядок действий, использование скобок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выражения, порядок действий, использование скобок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выражения, порядок действий, использование скобок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выражения, порядок действий, использование скобок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натуральных чисел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натуральных чисел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натуральных чисел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Делимость суммы и произведения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Делимость суммы и произведения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30.09.2025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Деление с остатком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Деление с остатком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"Натуральные числа"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Перпендикулярные прямые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Перпендикулярные прямые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Параллельные прямые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Параллельные прямые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24.10.2025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и упорядочивание дробей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и упорядочивание дробей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и упорядочивание дробей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Десятичные дроби и метрическая система мер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Десятичные дроби и метрическая система мер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Отношение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Отношение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Деление в данном отношении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Деление в данном отношении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Масштаб, пропорция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Масштаб, пропорция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28.11.2025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процента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процента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Вычисление процента от величины и величины по её проценту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Вычисление процента от величины и величины по её проценту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Вычисление процента от величины и величины по её проценту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Вычисление процента от величины и величины по её проценту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 и проценты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 и проценты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 и проценты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 и проценты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дроби и проценты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"Дроби"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Осевая симметрия. Центральная симметрия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Осевая симметрия. Центральная симметрия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Построение симметричных фигур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Построение симметричных фигур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Практическая работа по теме "Осевая симметрия"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Симметрия в пространстве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Буквенные выражения и числовые подстановки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Буквенные равенства, нахождение неизвестного компонента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Буквенные равенства, нахождение неизвестного компонента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30.12.2025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Четырёхугольник, примеры четырёхугольников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Прямоугольник, квадрат: свойства сторон, углов, диагоналей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Прямоугольник, квадрат: свойства сторон, углов, диагоналей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углов. Виды треугольников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углов. Виды треугольников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Периметр многоугольника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Периметр многоугольника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Площадь фигуры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Площадь фигуры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периметра и площади прямоугольника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периметра и площади прямоугольника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Приближённое измерение площади фигур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Практическая работа по теме "Площадь круга"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30.01.2026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Целые числа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Целые числа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Целые числа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Модуль числа, геометрическая интерпретация модуля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Модуль числа, геометрическая интерпретация модуля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Модуль числа, геометрическая интерпретация модуля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Модуль числа, геометрическая интерпретация модуля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Модуль числа, геометрическая интерпретация модуля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промежутки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Положительные и отрицательные числа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Положительные и отрицательные числа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положительных и отрицательных чисел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положительных и отрицательных чисел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положительных и отрицательных чисел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положительных и отрицательных чисел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положительных и отрицательных чисел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27.02.2026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27.03.2026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Прямоугольная система координат на плоскости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точки на плоскости, абсцисса и ордината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Столбчатые и круговые диаграммы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Практическая работа по теме "Построение диаграмм"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пространственных фигур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пространственных фигур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развёрток многогранников, цилиндра и конуса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объёма; единицы измерения объёма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Объём прямоугольного параллелепипеда, куба, формулы объёма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Объём прямоугольного параллелепипеда, куба, формулы объёма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30.04.2026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mc:AlternateContent>
                <mc:Choice Requires="wps">
                  <w:drawing>
                    <wp:anchor behindDoc="0" distT="1270" distB="635" distL="1270" distR="635" simplePos="0" locked="0" layoutInCell="0" allowOverlap="1" relativeHeight="2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497840</wp:posOffset>
                      </wp:positionV>
                      <wp:extent cx="634365" cy="634365"/>
                      <wp:effectExtent l="1270" t="1270" r="635" b="635"/>
                      <wp:wrapNone/>
                      <wp:docPr id="2" name="Фигура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flowChartInternalStorage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3" coordsize="21600,21600" o:spt="113" path="m,l21600,l21600,21600l,21600xnsem2700,l2700,21600m,2700l21600,2700nfem,l21600,l21600,21600l,21600xnfe">
                      <v:stroke joinstyle="miter"/>
                      <v:path gradientshapeok="t" o:connecttype="rect" textboxrect="2700,2700,21600,21600"/>
                    </v:shapetype>
                    <v:shape id="shape_0" ID="Фигура 1" path="m0,0l1,0l1,1l0,1xem1,0l1,8m0,1l8,1em0,0l1,0l1,1l0,1xe" fillcolor="#729fcf" stroked="t" o:allowincell="f" style="position:absolute;margin-left:59.35pt;margin-top:39.2pt;width:49.9pt;height:49.9pt;mso-wrap-style:none;v-text-anchor:middle" type="_x0000_t113">
                      <v:fill o:detectmouseclick="t" type="solid" color2="#8d6030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1270" distB="635" distL="1270" distR="635" simplePos="0" locked="0" layoutInCell="0" allowOverlap="1" relativeHeight="3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929640</wp:posOffset>
                      </wp:positionV>
                      <wp:extent cx="635" cy="28575"/>
                      <wp:effectExtent l="1270" t="1270" r="635" b="635"/>
                      <wp:wrapNone/>
                      <wp:docPr id="3" name="Фигура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28440"/>
                              </a:xfrm>
                              <a:prstGeom prst="flowChartInternalStorage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Фигура 2" path="m0,0l1,0l1,1l0,1xem1,0l1,8m0,1l8,1em0,0l1,0l1,1l0,1xe" fillcolor="#729fcf" stroked="t" o:allowincell="f" style="position:absolute;margin-left:87.35pt;margin-top:73.2pt;width:0pt;height:2.2pt;mso-wrap-style:none;v-text-anchor:middle" type="_x0000_t113">
                      <v:fill o:detectmouseclick="t" type="solid" color2="#8d6030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1270" distB="635" distL="1270" distR="635" simplePos="0" locked="0" layoutInCell="0" allowOverlap="1" relativeHeight="4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815340</wp:posOffset>
                      </wp:positionV>
                      <wp:extent cx="123825" cy="28575"/>
                      <wp:effectExtent l="1270" t="1270" r="635" b="635"/>
                      <wp:wrapNone/>
                      <wp:docPr id="4" name="Фигура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28440"/>
                              </a:xfrm>
                              <a:prstGeom prst="flowChartInternalStorage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Фигура 3" path="m0,0l1,0l1,1l0,1xem1,0l1,8m0,1l8,1em0,0l1,0l1,1l0,1xe" fillcolor="#729fcf" stroked="t" o:allowincell="f" style="position:absolute;margin-left:91.1pt;margin-top:64.2pt;width:9.7pt;height:2.2pt;mso-wrap-style:none;v-text-anchor:middle" type="_x0000_t113">
                      <v:fill o:detectmouseclick="t" type="solid" color2="#8d6030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26.05.2026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144" w:hRule="atLeast"/>
        </w:trPr>
        <w:tc>
          <w:tcPr>
            <w:tcW w:w="3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2"/>
          <w:szCs w:val="22"/>
        </w:rPr>
      </w:pPr>
      <w:r>
        <w:rPr>
          <w:sz w:val="22"/>
          <w:szCs w:val="22"/>
        </w:rPr>
      </w:r>
      <w:bookmarkStart w:id="34" w:name="block-66782945_Копия_1"/>
      <w:bookmarkStart w:id="35" w:name="block-66782945_Копия_1"/>
      <w:bookmarkEnd w:id="35"/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bookmarkStart w:id="36" w:name="block-66782951_Копия_1"/>
      <w:bookmarkEnd w:id="3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660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проверку, прикидку результата вычислений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натуральные числа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краткие записи, схемы, таблицы, обозначения при решении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3.10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6 КЛАСС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660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Соотносить точку в прямоугольной системе координат с координатами этой точки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и буквенные выражения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масштабом, составлять пропорции и отношения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неизвестный компонент равенства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многошаговые текстовые задачи арифметическим способом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Составлять буквенные выражения по условию задачи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2"/>
                <w:szCs w:val="22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Представлять информацию с помощью таблиц, линейной и столбчатой диаграмм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на клетчатой бумаге прямоугольный параллелепипед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4.10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bookmarkStart w:id="37" w:name="block-66782951_Копия_1_Копия_1"/>
      <w:bookmarkStart w:id="38" w:name="block-66782951"/>
      <w:bookmarkEnd w:id="37"/>
      <w:bookmarkEnd w:id="3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ЭЛЕМЕНТЫ СОДЕРЖАНИЯ</w:t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 КЛАСС</w:t>
      </w:r>
    </w:p>
    <w:p>
      <w:pPr>
        <w:pStyle w:val="Normal"/>
        <w:spacing w:lineRule="exact" w:line="336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64"/>
        <w:gridCol w:w="11136"/>
      </w:tblGrid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 и нуль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Позиционная система счисления. Римская нумерация. Десятичная система счисления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2"/>
                <w:szCs w:val="22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показателем. Запись числа в виде суммы разрядных слагаемых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Дроби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2"/>
                <w:szCs w:val="22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десятичными дробями. Округление десятичных дробей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арифметическим способом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основных задач на дроби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данных в виде таблиц, столбчатых диаграмм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2"/>
                <w:szCs w:val="22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Объём прямоугольного параллелепипеда, куба. Единицы измерения объёма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70"/>
        <w:gridCol w:w="11130"/>
      </w:tblGrid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натуральных чисел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Деление с остатком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Дроби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Положительные и отрицательные числа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Буквенные выражения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арифметическим способом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логических задач. Решение задач перебором всех возможных вариантов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и построение углов с помощью транспортира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Периметр многоугольника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6.10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Приближённое измерение длины окружности, площади круга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Симметрия: центральная, осевая и зеркальная. Построение симметричных фигур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bookmarkStart w:id="39" w:name="block-66782953_Копия_1"/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объёма, единицы измерения объёма. Объём прямоугольного параллелепипеда, куба</w:t>
            </w:r>
            <w:bookmarkEnd w:id="39"/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40" w:name="613cf59e-6892-4f30-9a4f-78313815aa63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40"/>
      <w:r>
        <w:rPr>
          <w:sz w:val="22"/>
          <w:szCs w:val="22"/>
        </w:rPr>
        <w:br/>
      </w:r>
      <w:bookmarkStart w:id="41" w:name="613cf59e-6892-4f30-9a4f-78313815aa63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41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42" w:name="7fc9b897-0499-435d-84f2-5e61bb8bfe4f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Математика : 5—6-е классы : базовый уровень : методическое пособие к предметной линии</w:t>
      </w:r>
      <w:bookmarkEnd w:id="42"/>
      <w:r>
        <w:rPr>
          <w:sz w:val="22"/>
          <w:szCs w:val="22"/>
        </w:rPr>
        <w:br/>
      </w:r>
      <w:bookmarkStart w:id="43" w:name="7fc9b897-0499-435d-84f2-5e61bb8bfe4f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М34 учебников по математике Н. Я. Виленкина, В. И. Жохова, А. С. Чеснокова и др. — 2-е изд., стер. —</w:t>
      </w:r>
      <w:bookmarkEnd w:id="43"/>
      <w:r>
        <w:rPr>
          <w:sz w:val="22"/>
          <w:szCs w:val="22"/>
        </w:rPr>
        <w:br/>
      </w:r>
      <w:bookmarkStart w:id="44" w:name="7fc9b897-0499-435d-84f2-5e61bb8bfe4f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Москва : Просвещение</w:t>
      </w:r>
      <w:bookmarkEnd w:id="44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45" w:name="f8298865-b615-4fbc-b3b5-26c7aa18d60c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Библиотека ЦОК https://m.edsoo.ru</w:t>
      </w:r>
      <w:bookmarkStart w:id="46" w:name="f8298865-b615-4fbc-b3b5-26c7aa18d60c_Коп"/>
      <w:bookmarkEnd w:id="45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Российская электронная школа resh.edu.ru</w:t>
      </w:r>
      <w:bookmarkStart w:id="47" w:name="f8298865-b615-4fbc-b3b5-26c7aa18d60c_Коп"/>
      <w:bookmarkEnd w:id="46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Сферум sferum.ru</w:t>
      </w:r>
      <w:bookmarkStart w:id="48" w:name="f8298865-b615-4fbc-b3b5-26c7aa18d60c_Коп"/>
      <w:bookmarkEnd w:id="47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Учи.ру https://uchi.ru/</w:t>
      </w:r>
      <w:bookmarkStart w:id="49" w:name="block-66782952"/>
      <w:bookmarkEnd w:id="48"/>
    </w:p>
    <w:p>
      <w:pPr>
        <w:pStyle w:val="Normal"/>
        <w:spacing w:before="0" w:after="200"/>
        <w:rPr>
          <w:sz w:val="22"/>
          <w:szCs w:val="22"/>
        </w:rPr>
      </w:pPr>
      <w:r>
        <w:rPr/>
      </w:r>
      <w:bookmarkEnd w:id="49"/>
    </w:p>
    <w:sectPr>
      <w:type w:val="nextPage"/>
      <w:pgSz w:w="11906" w:h="16838"/>
      <w:pgMar w:left="645" w:right="656" w:gutter="0" w:header="0" w:top="540" w:footer="0" w:bottom="87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31ce" TargetMode="External"/><Relationship Id="rId4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6" Type="http://schemas.openxmlformats.org/officeDocument/2006/relationships/hyperlink" Target="https://m.edsoo.ru/7f4131ce" TargetMode="External"/><Relationship Id="rId7" Type="http://schemas.openxmlformats.org/officeDocument/2006/relationships/hyperlink" Target="https://m.edsoo.ru/7f4131ce" TargetMode="External"/><Relationship Id="rId8" Type="http://schemas.openxmlformats.org/officeDocument/2006/relationships/hyperlink" Target="https://m.edsoo.ru/7f4131ce" TargetMode="External"/><Relationship Id="rId9" Type="http://schemas.openxmlformats.org/officeDocument/2006/relationships/hyperlink" Target="https://m.edsoo.ru/7f4131ce" TargetMode="External"/><Relationship Id="rId10" Type="http://schemas.openxmlformats.org/officeDocument/2006/relationships/hyperlink" Target="https://m.edsoo.ru/7f414736" TargetMode="External"/><Relationship Id="rId11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16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19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f2a0cc0c" TargetMode="External"/><Relationship Id="rId21" Type="http://schemas.openxmlformats.org/officeDocument/2006/relationships/hyperlink" Target="https://m.edsoo.ru/f2a0cafe" TargetMode="External"/><Relationship Id="rId22" Type="http://schemas.openxmlformats.org/officeDocument/2006/relationships/hyperlink" Target="https://m.edsoo.ru/f2a0e0fc" TargetMode="External"/><Relationship Id="rId23" Type="http://schemas.openxmlformats.org/officeDocument/2006/relationships/hyperlink" Target="https://m.edsoo.ru/f2a0e2a0" TargetMode="External"/><Relationship Id="rId24" Type="http://schemas.openxmlformats.org/officeDocument/2006/relationships/hyperlink" Target="https://m.edsoo.ru/f2a0e426" TargetMode="External"/><Relationship Id="rId25" Type="http://schemas.openxmlformats.org/officeDocument/2006/relationships/hyperlink" Target="https://m.edsoo.ru/f2a0ce32" TargetMode="External"/><Relationship Id="rId26" Type="http://schemas.openxmlformats.org/officeDocument/2006/relationships/hyperlink" Target="https://m.edsoo.ru/f2a0cf54" TargetMode="External"/><Relationship Id="rId27" Type="http://schemas.openxmlformats.org/officeDocument/2006/relationships/hyperlink" Target="https://m.edsoo.ru/f2a0d300" TargetMode="External"/><Relationship Id="rId28" Type="http://schemas.openxmlformats.org/officeDocument/2006/relationships/hyperlink" Target="https://m.edsoo.ru/f2a0d440" TargetMode="External"/><Relationship Id="rId29" Type="http://schemas.openxmlformats.org/officeDocument/2006/relationships/hyperlink" Target="https://m.edsoo.ru/f2a0eaca" TargetMode="External"/><Relationship Id="rId30" Type="http://schemas.openxmlformats.org/officeDocument/2006/relationships/hyperlink" Target="https://m.edsoo.ru/f2a0f5ba" TargetMode="External"/><Relationship Id="rId31" Type="http://schemas.openxmlformats.org/officeDocument/2006/relationships/hyperlink" Target="https://m.edsoo.ru/f2a0f704" TargetMode="External"/><Relationship Id="rId32" Type="http://schemas.openxmlformats.org/officeDocument/2006/relationships/hyperlink" Target="https://m.edsoo.ru/f2a0fd8a" TargetMode="External"/><Relationship Id="rId33" Type="http://schemas.openxmlformats.org/officeDocument/2006/relationships/hyperlink" Target="https://m.edsoo.ru/f2a1015e" TargetMode="External"/><Relationship Id="rId34" Type="http://schemas.openxmlformats.org/officeDocument/2006/relationships/hyperlink" Target="https://m.edsoo.ru/f2a10c3a" TargetMode="External"/><Relationship Id="rId35" Type="http://schemas.openxmlformats.org/officeDocument/2006/relationships/hyperlink" Target="https://m.edsoo.ru/f2a10da2" TargetMode="External"/><Relationship Id="rId36" Type="http://schemas.openxmlformats.org/officeDocument/2006/relationships/hyperlink" Target="https://m.edsoo.ru/f2a104ec" TargetMode="External"/><Relationship Id="rId37" Type="http://schemas.openxmlformats.org/officeDocument/2006/relationships/hyperlink" Target="https://m.edsoo.ru/f2a0ef3e" TargetMode="External"/><Relationship Id="rId38" Type="http://schemas.openxmlformats.org/officeDocument/2006/relationships/hyperlink" Target="https://m.edsoo.ru/f2a116b2" TargetMode="External"/><Relationship Id="rId39" Type="http://schemas.openxmlformats.org/officeDocument/2006/relationships/hyperlink" Target="https://m.edsoo.ru/f2a1116c" TargetMode="External"/><Relationship Id="rId40" Type="http://schemas.openxmlformats.org/officeDocument/2006/relationships/hyperlink" Target="https://m.edsoo.ru/f2a114fa" TargetMode="External"/><Relationship Id="rId41" Type="http://schemas.openxmlformats.org/officeDocument/2006/relationships/hyperlink" Target="https://m.edsoo.ru/f2a11a90" TargetMode="External"/><Relationship Id="rId42" Type="http://schemas.openxmlformats.org/officeDocument/2006/relationships/hyperlink" Target="https://m.edsoo.ru/f2a11bb2" TargetMode="External"/><Relationship Id="rId43" Type="http://schemas.openxmlformats.org/officeDocument/2006/relationships/hyperlink" Target="https://m.edsoo.ru/f2a11806" TargetMode="External"/><Relationship Id="rId44" Type="http://schemas.openxmlformats.org/officeDocument/2006/relationships/hyperlink" Target="https://m.edsoo.ru/f2a1196e" TargetMode="External"/><Relationship Id="rId45" Type="http://schemas.openxmlformats.org/officeDocument/2006/relationships/hyperlink" Target="https://m.edsoo.ru/f2a11f18" TargetMode="External"/><Relationship Id="rId46" Type="http://schemas.openxmlformats.org/officeDocument/2006/relationships/hyperlink" Target="https://m.edsoo.ru/f2a12080" TargetMode="External"/><Relationship Id="rId47" Type="http://schemas.openxmlformats.org/officeDocument/2006/relationships/hyperlink" Target="https://m.edsoo.ru/f2a123fa" TargetMode="External"/><Relationship Id="rId48" Type="http://schemas.openxmlformats.org/officeDocument/2006/relationships/hyperlink" Target="https://m.edsoo.ru/f2a0f894" TargetMode="External"/><Relationship Id="rId49" Type="http://schemas.openxmlformats.org/officeDocument/2006/relationships/hyperlink" Target="https://m.edsoo.ru/f2a0f9fc" TargetMode="External"/><Relationship Id="rId50" Type="http://schemas.openxmlformats.org/officeDocument/2006/relationships/hyperlink" Target="https://m.edsoo.ru/f2a121a2" TargetMode="External"/><Relationship Id="rId51" Type="http://schemas.openxmlformats.org/officeDocument/2006/relationships/hyperlink" Target="https://m.edsoo.ru/f2a12558" TargetMode="External"/><Relationship Id="rId52" Type="http://schemas.openxmlformats.org/officeDocument/2006/relationships/hyperlink" Target="https://m.edsoo.ru/f2a12832" TargetMode="External"/><Relationship Id="rId53" Type="http://schemas.openxmlformats.org/officeDocument/2006/relationships/hyperlink" Target="https://m.edsoo.ru/f2a12990" TargetMode="External"/><Relationship Id="rId54" Type="http://schemas.openxmlformats.org/officeDocument/2006/relationships/hyperlink" Target="https://m.edsoo.ru/f2a12cba" TargetMode="External"/><Relationship Id="rId55" Type="http://schemas.openxmlformats.org/officeDocument/2006/relationships/hyperlink" Target="https://m.edsoo.ru/f2a0d54e" TargetMode="External"/><Relationship Id="rId56" Type="http://schemas.openxmlformats.org/officeDocument/2006/relationships/hyperlink" Target="https://m.edsoo.ru/f2a0daee" TargetMode="External"/><Relationship Id="rId57" Type="http://schemas.openxmlformats.org/officeDocument/2006/relationships/hyperlink" Target="https://m.edsoo.ru/f2a0df3a" TargetMode="External"/><Relationship Id="rId58" Type="http://schemas.openxmlformats.org/officeDocument/2006/relationships/hyperlink" Target="https://m.edsoo.ru/f2a0d684" TargetMode="External"/><Relationship Id="rId59" Type="http://schemas.openxmlformats.org/officeDocument/2006/relationships/hyperlink" Target="https://m.edsoo.ru/f2a0d7e2" TargetMode="External"/><Relationship Id="rId60" Type="http://schemas.openxmlformats.org/officeDocument/2006/relationships/hyperlink" Target="https://m.edsoo.ru/f2a1302a" TargetMode="External"/><Relationship Id="rId61" Type="http://schemas.openxmlformats.org/officeDocument/2006/relationships/hyperlink" Target="https://m.edsoo.ru/f2a1319c" TargetMode="External"/><Relationship Id="rId62" Type="http://schemas.openxmlformats.org/officeDocument/2006/relationships/hyperlink" Target="https://m.edsoo.ru/f2a132fa" TargetMode="External"/><Relationship Id="rId63" Type="http://schemas.openxmlformats.org/officeDocument/2006/relationships/hyperlink" Target="https://m.edsoo.ru/f2a13476" TargetMode="External"/><Relationship Id="rId64" Type="http://schemas.openxmlformats.org/officeDocument/2006/relationships/hyperlink" Target="https://m.edsoo.ru/f2a13606" TargetMode="External"/><Relationship Id="rId65" Type="http://schemas.openxmlformats.org/officeDocument/2006/relationships/hyperlink" Target="https://m.edsoo.ru/f2a13764" TargetMode="External"/><Relationship Id="rId66" Type="http://schemas.openxmlformats.org/officeDocument/2006/relationships/hyperlink" Target="https://m.edsoo.ru/f2a13c8c" TargetMode="External"/><Relationship Id="rId67" Type="http://schemas.openxmlformats.org/officeDocument/2006/relationships/hyperlink" Target="https://m.edsoo.ru/f2a14146" TargetMode="External"/><Relationship Id="rId68" Type="http://schemas.openxmlformats.org/officeDocument/2006/relationships/hyperlink" Target="https://m.edsoo.ru/f2a153f2" TargetMode="External"/><Relationship Id="rId69" Type="http://schemas.openxmlformats.org/officeDocument/2006/relationships/hyperlink" Target="https://m.edsoo.ru/f2a15582" TargetMode="External"/><Relationship Id="rId70" Type="http://schemas.openxmlformats.org/officeDocument/2006/relationships/hyperlink" Target="https://m.edsoo.ru/f2a143e4" TargetMode="External"/><Relationship Id="rId71" Type="http://schemas.openxmlformats.org/officeDocument/2006/relationships/hyperlink" Target="https://m.edsoo.ru/f2a1451a" TargetMode="External"/><Relationship Id="rId72" Type="http://schemas.openxmlformats.org/officeDocument/2006/relationships/hyperlink" Target="https://m.edsoo.ru/f2a1463c" TargetMode="External"/><Relationship Id="rId73" Type="http://schemas.openxmlformats.org/officeDocument/2006/relationships/hyperlink" Target="https://m.edsoo.ru/f2a1475e" TargetMode="External"/><Relationship Id="rId74" Type="http://schemas.openxmlformats.org/officeDocument/2006/relationships/hyperlink" Target="https://m.edsoo.ru/f2a14c90" TargetMode="External"/><Relationship Id="rId75" Type="http://schemas.openxmlformats.org/officeDocument/2006/relationships/hyperlink" Target="https://m.edsoo.ru/f2a14de4" TargetMode="External"/><Relationship Id="rId76" Type="http://schemas.openxmlformats.org/officeDocument/2006/relationships/hyperlink" Target="https://m.edsoo.ru/f2a14f74" TargetMode="External"/><Relationship Id="rId77" Type="http://schemas.openxmlformats.org/officeDocument/2006/relationships/hyperlink" Target="https://m.edsoo.ru/f2a151f4" TargetMode="External"/><Relationship Id="rId78" Type="http://schemas.openxmlformats.org/officeDocument/2006/relationships/hyperlink" Target="https://m.edsoo.ru/f2a17cc4" TargetMode="External"/><Relationship Id="rId79" Type="http://schemas.openxmlformats.org/officeDocument/2006/relationships/hyperlink" Target="https://m.edsoo.ru/f2a17e54" TargetMode="External"/><Relationship Id="rId80" Type="http://schemas.openxmlformats.org/officeDocument/2006/relationships/hyperlink" Target="https://m.edsoo.ru/f2a1802a" TargetMode="External"/><Relationship Id="rId81" Type="http://schemas.openxmlformats.org/officeDocument/2006/relationships/hyperlink" Target="https://m.edsoo.ru/f2a181ce" TargetMode="External"/><Relationship Id="rId82" Type="http://schemas.openxmlformats.org/officeDocument/2006/relationships/hyperlink" Target="https://m.edsoo.ru/f2a1835e" TargetMode="External"/><Relationship Id="rId83" Type="http://schemas.openxmlformats.org/officeDocument/2006/relationships/hyperlink" Target="https://m.edsoo.ru/f2a1592e" TargetMode="External"/><Relationship Id="rId84" Type="http://schemas.openxmlformats.org/officeDocument/2006/relationships/hyperlink" Target="https://m.edsoo.ru/f2a15a5a" TargetMode="External"/><Relationship Id="rId85" Type="http://schemas.openxmlformats.org/officeDocument/2006/relationships/hyperlink" Target="https://m.edsoo.ru/f2a15b68" TargetMode="External"/><Relationship Id="rId86" Type="http://schemas.openxmlformats.org/officeDocument/2006/relationships/hyperlink" Target="https://m.edsoo.ru/f2a15e2e" TargetMode="External"/><Relationship Id="rId87" Type="http://schemas.openxmlformats.org/officeDocument/2006/relationships/hyperlink" Target="https://m.edsoo.ru/f2a184e4" TargetMode="External"/><Relationship Id="rId88" Type="http://schemas.openxmlformats.org/officeDocument/2006/relationships/hyperlink" Target="https://m.edsoo.ru/f2a18692" TargetMode="External"/><Relationship Id="rId89" Type="http://schemas.openxmlformats.org/officeDocument/2006/relationships/hyperlink" Target="https://m.edsoo.ru/f2a18a20" TargetMode="External"/><Relationship Id="rId90" Type="http://schemas.openxmlformats.org/officeDocument/2006/relationships/hyperlink" Target="https://m.edsoo.ru/f2a18b56" TargetMode="External"/><Relationship Id="rId91" Type="http://schemas.openxmlformats.org/officeDocument/2006/relationships/hyperlink" Target="https://m.edsoo.ru/f2a19088" TargetMode="External"/><Relationship Id="rId92" Type="http://schemas.openxmlformats.org/officeDocument/2006/relationships/hyperlink" Target="https://m.edsoo.ru/f2a19560" TargetMode="External"/><Relationship Id="rId93" Type="http://schemas.openxmlformats.org/officeDocument/2006/relationships/hyperlink" Target="https://m.edsoo.ru/f2a196a0" TargetMode="External"/><Relationship Id="rId94" Type="http://schemas.openxmlformats.org/officeDocument/2006/relationships/hyperlink" Target="https://m.edsoo.ru/f2a198da" TargetMode="External"/><Relationship Id="rId95" Type="http://schemas.openxmlformats.org/officeDocument/2006/relationships/hyperlink" Target="https://m.edsoo.ru/f2a181ce" TargetMode="External"/><Relationship Id="rId96" Type="http://schemas.openxmlformats.org/officeDocument/2006/relationships/hyperlink" Target="https://m.edsoo.ru/f2a1835e" TargetMode="External"/><Relationship Id="rId97" Type="http://schemas.openxmlformats.org/officeDocument/2006/relationships/hyperlink" Target="https://m.edsoo.ru/f2a18c5a" TargetMode="External"/><Relationship Id="rId98" Type="http://schemas.openxmlformats.org/officeDocument/2006/relationships/hyperlink" Target="https://m.edsoo.ru/f2a18e76" TargetMode="External"/><Relationship Id="rId99" Type="http://schemas.openxmlformats.org/officeDocument/2006/relationships/hyperlink" Target="https://m.edsoo.ru/f2a18f7a" TargetMode="External"/><Relationship Id="rId100" Type="http://schemas.openxmlformats.org/officeDocument/2006/relationships/hyperlink" Target="https://m.edsoo.ru/f2a199f2" TargetMode="External"/><Relationship Id="rId101" Type="http://schemas.openxmlformats.org/officeDocument/2006/relationships/hyperlink" Target="https://m.edsoo.ru/f2a19c2c" TargetMode="External"/><Relationship Id="rId102" Type="http://schemas.openxmlformats.org/officeDocument/2006/relationships/hyperlink" Target="https://m.edsoo.ru/f2a1a1d6" TargetMode="External"/><Relationship Id="rId103" Type="http://schemas.openxmlformats.org/officeDocument/2006/relationships/hyperlink" Target="https://m.edsoo.ru/f2a1a2ee" TargetMode="External"/><Relationship Id="rId104" Type="http://schemas.openxmlformats.org/officeDocument/2006/relationships/hyperlink" Target="https://m.edsoo.ru/f2a1a3fc" TargetMode="External"/><Relationship Id="rId105" Type="http://schemas.openxmlformats.org/officeDocument/2006/relationships/hyperlink" Target="https://m.edsoo.ru/f2a1a51e" TargetMode="External"/><Relationship Id="rId106" Type="http://schemas.openxmlformats.org/officeDocument/2006/relationships/hyperlink" Target="https://m.edsoo.ru/f2a16ae0" TargetMode="External"/><Relationship Id="rId107" Type="http://schemas.openxmlformats.org/officeDocument/2006/relationships/hyperlink" Target="https://m.edsoo.ru/f2a16c7a" TargetMode="External"/><Relationship Id="rId108" Type="http://schemas.openxmlformats.org/officeDocument/2006/relationships/hyperlink" Target="https://m.edsoo.ru/f2a16e1e" TargetMode="External"/><Relationship Id="rId109" Type="http://schemas.openxmlformats.org/officeDocument/2006/relationships/hyperlink" Target="https://m.edsoo.ru/f2a16194" TargetMode="External"/><Relationship Id="rId110" Type="http://schemas.openxmlformats.org/officeDocument/2006/relationships/hyperlink" Target="https://m.edsoo.ru/f2a16fe0" TargetMode="External"/><Relationship Id="rId111" Type="http://schemas.openxmlformats.org/officeDocument/2006/relationships/hyperlink" Target="https://m.edsoo.ru/f2a17184" TargetMode="External"/><Relationship Id="rId112" Type="http://schemas.openxmlformats.org/officeDocument/2006/relationships/hyperlink" Target="https://m.edsoo.ru/f2a17328" TargetMode="External"/><Relationship Id="rId113" Type="http://schemas.openxmlformats.org/officeDocument/2006/relationships/hyperlink" Target="https://m.edsoo.ru/f2a1691e" TargetMode="External"/><Relationship Id="rId114" Type="http://schemas.openxmlformats.org/officeDocument/2006/relationships/hyperlink" Target="https://m.edsoo.ru/f2a1b55e" TargetMode="External"/><Relationship Id="rId115" Type="http://schemas.openxmlformats.org/officeDocument/2006/relationships/hyperlink" Target="https://m.edsoo.ru/f2a1b87e" TargetMode="External"/><Relationship Id="rId116" Type="http://schemas.openxmlformats.org/officeDocument/2006/relationships/hyperlink" Target="https://m.edsoo.ru/f2a1bcfc" TargetMode="External"/><Relationship Id="rId117" Type="http://schemas.openxmlformats.org/officeDocument/2006/relationships/hyperlink" Target="https://m.edsoo.ru/f2a1c49a" TargetMode="External"/><Relationship Id="rId118" Type="http://schemas.openxmlformats.org/officeDocument/2006/relationships/hyperlink" Target="https://m.edsoo.ru/f2a1c63e" TargetMode="External"/><Relationship Id="rId119" Type="http://schemas.openxmlformats.org/officeDocument/2006/relationships/hyperlink" Target="https://m.edsoo.ru/f2a1cb02" TargetMode="External"/><Relationship Id="rId120" Type="http://schemas.openxmlformats.org/officeDocument/2006/relationships/hyperlink" Target="https://m.edsoo.ru/f2a1cc2e" TargetMode="External"/><Relationship Id="rId121" Type="http://schemas.openxmlformats.org/officeDocument/2006/relationships/hyperlink" Target="https://m.edsoo.ru/f2a1ce4a" TargetMode="External"/><Relationship Id="rId122" Type="http://schemas.openxmlformats.org/officeDocument/2006/relationships/hyperlink" Target="https://m.edsoo.ru/f2a1cf62" TargetMode="External"/><Relationship Id="rId123" Type="http://schemas.openxmlformats.org/officeDocument/2006/relationships/hyperlink" Target="https://m.edsoo.ru/f2a1d174" TargetMode="External"/><Relationship Id="rId124" Type="http://schemas.openxmlformats.org/officeDocument/2006/relationships/hyperlink" Target="https://m.edsoo.ru/f2a1d516" TargetMode="External"/><Relationship Id="rId125" Type="http://schemas.openxmlformats.org/officeDocument/2006/relationships/hyperlink" Target="https://m.edsoo.ru/f2a1d64c" TargetMode="External"/><Relationship Id="rId126" Type="http://schemas.openxmlformats.org/officeDocument/2006/relationships/hyperlink" Target="https://m.edsoo.ru/f2a1d750" TargetMode="External"/><Relationship Id="rId127" Type="http://schemas.openxmlformats.org/officeDocument/2006/relationships/hyperlink" Target="https://m.edsoo.ru/f2a1d85e" TargetMode="External"/><Relationship Id="rId128" Type="http://schemas.openxmlformats.org/officeDocument/2006/relationships/hyperlink" Target="https://m.edsoo.ru/f2a1d962" TargetMode="External"/><Relationship Id="rId129" Type="http://schemas.openxmlformats.org/officeDocument/2006/relationships/hyperlink" Target="https://m.edsoo.ru/f2a1da7a" TargetMode="External"/><Relationship Id="rId130" Type="http://schemas.openxmlformats.org/officeDocument/2006/relationships/hyperlink" Target="https://m.edsoo.ru/f2a1db88" TargetMode="External"/><Relationship Id="rId131" Type="http://schemas.openxmlformats.org/officeDocument/2006/relationships/hyperlink" Target="https://m.edsoo.ru/f2a1e01a" TargetMode="External"/><Relationship Id="rId132" Type="http://schemas.openxmlformats.org/officeDocument/2006/relationships/hyperlink" Target="https://m.edsoo.ru/f2a1e150" TargetMode="External"/><Relationship Id="rId133" Type="http://schemas.openxmlformats.org/officeDocument/2006/relationships/hyperlink" Target="https://m.edsoo.ru/f2a1e268" TargetMode="External"/><Relationship Id="rId134" Type="http://schemas.openxmlformats.org/officeDocument/2006/relationships/hyperlink" Target="https://m.edsoo.ru/f2a1e3da" TargetMode="External"/><Relationship Id="rId135" Type="http://schemas.openxmlformats.org/officeDocument/2006/relationships/hyperlink" Target="https://m.edsoo.ru/f2a1e4f2" TargetMode="External"/><Relationship Id="rId136" Type="http://schemas.openxmlformats.org/officeDocument/2006/relationships/hyperlink" Target="https://m.edsoo.ru/f2a1e4f2" TargetMode="External"/><Relationship Id="rId137" Type="http://schemas.openxmlformats.org/officeDocument/2006/relationships/hyperlink" Target="https://m.edsoo.ru/f2a1e5f6" TargetMode="External"/><Relationship Id="rId138" Type="http://schemas.openxmlformats.org/officeDocument/2006/relationships/hyperlink" Target="https://m.edsoo.ru/f2a1e704" TargetMode="External"/><Relationship Id="rId139" Type="http://schemas.openxmlformats.org/officeDocument/2006/relationships/hyperlink" Target="https://m.edsoo.ru/f2a1e826" TargetMode="External"/><Relationship Id="rId140" Type="http://schemas.openxmlformats.org/officeDocument/2006/relationships/hyperlink" Target="https://m.edsoo.ru/f2a1eb50" TargetMode="External"/><Relationship Id="rId141" Type="http://schemas.openxmlformats.org/officeDocument/2006/relationships/hyperlink" Target="https://m.edsoo.ru/f2a1ec68" TargetMode="External"/><Relationship Id="rId142" Type="http://schemas.openxmlformats.org/officeDocument/2006/relationships/hyperlink" Target="https://m.edsoo.ru/f2a1ed8a" TargetMode="External"/><Relationship Id="rId143" Type="http://schemas.openxmlformats.org/officeDocument/2006/relationships/hyperlink" Target="https://m.edsoo.ru/f2a1ef10" TargetMode="External"/><Relationship Id="rId144" Type="http://schemas.openxmlformats.org/officeDocument/2006/relationships/hyperlink" Target="https://m.edsoo.ru/f2a1f028" TargetMode="External"/><Relationship Id="rId145" Type="http://schemas.openxmlformats.org/officeDocument/2006/relationships/hyperlink" Target="https://m.edsoo.ru/f2a1f136" TargetMode="External"/><Relationship Id="rId146" Type="http://schemas.openxmlformats.org/officeDocument/2006/relationships/hyperlink" Target="https://m.edsoo.ru/f2a1f23a" TargetMode="External"/><Relationship Id="rId147" Type="http://schemas.openxmlformats.org/officeDocument/2006/relationships/hyperlink" Target="https://m.edsoo.ru/f2a1a69a" TargetMode="External"/><Relationship Id="rId148" Type="http://schemas.openxmlformats.org/officeDocument/2006/relationships/hyperlink" Target="https://m.edsoo.ru/f2a1ad2a" TargetMode="External"/><Relationship Id="rId149" Type="http://schemas.openxmlformats.org/officeDocument/2006/relationships/hyperlink" Target="https://m.edsoo.ru/f2a1a802" TargetMode="External"/><Relationship Id="rId150" Type="http://schemas.openxmlformats.org/officeDocument/2006/relationships/hyperlink" Target="https://m.edsoo.ru/f2a1a924" TargetMode="External"/><Relationship Id="rId151" Type="http://schemas.openxmlformats.org/officeDocument/2006/relationships/hyperlink" Target="https://m.edsoo.ru/f2a1aef6" TargetMode="External"/><Relationship Id="rId152" Type="http://schemas.openxmlformats.org/officeDocument/2006/relationships/hyperlink" Target="https://m.edsoo.ru/f2a1b09a" TargetMode="External"/><Relationship Id="rId153" Type="http://schemas.openxmlformats.org/officeDocument/2006/relationships/hyperlink" Target="https://m.edsoo.ru/f2a1b248" TargetMode="External"/><Relationship Id="rId154" Type="http://schemas.openxmlformats.org/officeDocument/2006/relationships/hyperlink" Target="https://m.edsoo.ru/f2a1f76c" TargetMode="External"/><Relationship Id="rId155" Type="http://schemas.openxmlformats.org/officeDocument/2006/relationships/hyperlink" Target="https://m.edsoo.ru/f2a1f924" TargetMode="External"/><Relationship Id="rId156" Type="http://schemas.openxmlformats.org/officeDocument/2006/relationships/hyperlink" Target="https://m.edsoo.ru/f2a1faaa" TargetMode="External"/><Relationship Id="rId157" Type="http://schemas.openxmlformats.org/officeDocument/2006/relationships/hyperlink" Target="https://m.edsoo.ru/f2a1fc08" TargetMode="External"/><Relationship Id="rId158" Type="http://schemas.openxmlformats.org/officeDocument/2006/relationships/hyperlink" Target="https://m.edsoo.ru/f2a1feec" TargetMode="External"/><Relationship Id="rId159" Type="http://schemas.openxmlformats.org/officeDocument/2006/relationships/hyperlink" Target="https://m.edsoo.ru/f2a200a4" TargetMode="External"/><Relationship Id="rId160" Type="http://schemas.openxmlformats.org/officeDocument/2006/relationships/hyperlink" Target="https://m.edsoo.ru/f2a201f8" TargetMode="External"/><Relationship Id="rId161" Type="http://schemas.openxmlformats.org/officeDocument/2006/relationships/hyperlink" Target="https://m.edsoo.ru/f2a20388" TargetMode="External"/><Relationship Id="rId162" Type="http://schemas.openxmlformats.org/officeDocument/2006/relationships/hyperlink" Target="https://m.edsoo.ru/f2a2069e" TargetMode="External"/><Relationship Id="rId163" Type="http://schemas.openxmlformats.org/officeDocument/2006/relationships/hyperlink" Target="https://m.edsoo.ru/f2a208ec" TargetMode="External"/><Relationship Id="rId164" Type="http://schemas.openxmlformats.org/officeDocument/2006/relationships/hyperlink" Target="https://m.edsoo.ru/f2a20aea" TargetMode="External"/><Relationship Id="rId165" Type="http://schemas.openxmlformats.org/officeDocument/2006/relationships/hyperlink" Target="https://m.edsoo.ru/f2a21580" TargetMode="External"/><Relationship Id="rId166" Type="http://schemas.openxmlformats.org/officeDocument/2006/relationships/hyperlink" Target="https://m.edsoo.ru/f2a2140e" TargetMode="External"/><Relationship Id="rId167" Type="http://schemas.openxmlformats.org/officeDocument/2006/relationships/hyperlink" Target="https://m.edsoo.ru/f2a216de" TargetMode="External"/><Relationship Id="rId168" Type="http://schemas.openxmlformats.org/officeDocument/2006/relationships/hyperlink" Target="https://m.edsoo.ru/f2a2180a" TargetMode="External"/><Relationship Id="rId169" Type="http://schemas.openxmlformats.org/officeDocument/2006/relationships/hyperlink" Target="https://m.edsoo.ru/f2a20c48" TargetMode="External"/><Relationship Id="rId170" Type="http://schemas.openxmlformats.org/officeDocument/2006/relationships/hyperlink" Target="https://m.edsoo.ru/f2a20d6a" TargetMode="External"/><Relationship Id="rId171" Type="http://schemas.openxmlformats.org/officeDocument/2006/relationships/hyperlink" Target="https://m.edsoo.ru/f2a21274" TargetMode="External"/><Relationship Id="rId172" Type="http://schemas.openxmlformats.org/officeDocument/2006/relationships/hyperlink" Target="https://m.edsoo.ru/f2a22a3e" TargetMode="External"/><Relationship Id="rId173" Type="http://schemas.openxmlformats.org/officeDocument/2006/relationships/hyperlink" Target="https://m.edsoo.ru/f2a22b9c" TargetMode="External"/><Relationship Id="rId174" Type="http://schemas.openxmlformats.org/officeDocument/2006/relationships/hyperlink" Target="https://m.edsoo.ru/f2a2340c" TargetMode="External"/><Relationship Id="rId175" Type="http://schemas.openxmlformats.org/officeDocument/2006/relationships/hyperlink" Target="https://m.edsoo.ru/f2a22d2c" TargetMode="External"/><Relationship Id="rId176" Type="http://schemas.openxmlformats.org/officeDocument/2006/relationships/hyperlink" Target="https://m.edsoo.ru/f2a23254" TargetMode="External"/><Relationship Id="rId177" Type="http://schemas.openxmlformats.org/officeDocument/2006/relationships/hyperlink" Target="https://m.edsoo.ru/f2a24104" TargetMode="External"/><Relationship Id="rId178" Type="http://schemas.openxmlformats.org/officeDocument/2006/relationships/hyperlink" Target="https://m.edsoo.ru/f2a21e90" TargetMode="External"/><Relationship Id="rId179" Type="http://schemas.openxmlformats.org/officeDocument/2006/relationships/hyperlink" Target="https://m.edsoo.ru/f2a2226e" TargetMode="External"/><Relationship Id="rId180" Type="http://schemas.openxmlformats.org/officeDocument/2006/relationships/hyperlink" Target="https://m.edsoo.ru/f2a22412" TargetMode="External"/><Relationship Id="rId181" Type="http://schemas.openxmlformats.org/officeDocument/2006/relationships/hyperlink" Target="https://m.edsoo.ru/f2a226e2" TargetMode="External"/><Relationship Id="rId182" Type="http://schemas.openxmlformats.org/officeDocument/2006/relationships/hyperlink" Target="https://m.edsoo.ru/f2a228a4" TargetMode="External"/><Relationship Id="rId183" Type="http://schemas.openxmlformats.org/officeDocument/2006/relationships/hyperlink" Target="https://m.edsoo.ru/f2a242a8" TargetMode="External"/><Relationship Id="rId184" Type="http://schemas.openxmlformats.org/officeDocument/2006/relationships/hyperlink" Target="https://m.edsoo.ru/f2a24442" TargetMode="External"/><Relationship Id="rId185" Type="http://schemas.openxmlformats.org/officeDocument/2006/relationships/hyperlink" Target="https://m.edsoo.ru/f2a24596" TargetMode="External"/><Relationship Id="rId186" Type="http://schemas.openxmlformats.org/officeDocument/2006/relationships/hyperlink" Target="https://m.edsoo.ru/f2a248d4" TargetMode="External"/><Relationship Id="rId187" Type="http://schemas.openxmlformats.org/officeDocument/2006/relationships/hyperlink" Target="https://m.edsoo.ru/f2a24a32" TargetMode="External"/><Relationship Id="rId188" Type="http://schemas.openxmlformats.org/officeDocument/2006/relationships/hyperlink" Target="https://m.edsoo.ru/f2a24776" TargetMode="External"/><Relationship Id="rId189" Type="http://schemas.openxmlformats.org/officeDocument/2006/relationships/hyperlink" Target="https://m.edsoo.ru/f2a24eb0" TargetMode="External"/><Relationship Id="rId190" Type="http://schemas.openxmlformats.org/officeDocument/2006/relationships/hyperlink" Target="https://m.edsoo.ru/f2a261fc" TargetMode="External"/><Relationship Id="rId191" Type="http://schemas.openxmlformats.org/officeDocument/2006/relationships/hyperlink" Target="https://m.edsoo.ru/f2a26670" TargetMode="External"/><Relationship Id="rId192" Type="http://schemas.openxmlformats.org/officeDocument/2006/relationships/hyperlink" Target="https://m.edsoo.ru/f2a26936" TargetMode="External"/><Relationship Id="rId193" Type="http://schemas.openxmlformats.org/officeDocument/2006/relationships/hyperlink" Target="https://m.edsoo.ru/f2a26ab2" TargetMode="External"/><Relationship Id="rId194" Type="http://schemas.openxmlformats.org/officeDocument/2006/relationships/hyperlink" Target="https://m.edsoo.ru/f2a2721e" TargetMode="External"/><Relationship Id="rId195" Type="http://schemas.openxmlformats.org/officeDocument/2006/relationships/hyperlink" Target="https://m.edsoo.ru/f2a2749e" TargetMode="External"/><Relationship Id="rId196" Type="http://schemas.openxmlformats.org/officeDocument/2006/relationships/hyperlink" Target="https://m.edsoo.ru/f2a275ac" TargetMode="External"/><Relationship Id="rId197" Type="http://schemas.openxmlformats.org/officeDocument/2006/relationships/hyperlink" Target="https://m.edsoo.ru/f2a2638c" TargetMode="External"/><Relationship Id="rId198" Type="http://schemas.openxmlformats.org/officeDocument/2006/relationships/hyperlink" Target="https://m.edsoo.ru/f2a276c4" TargetMode="External"/><Relationship Id="rId199" Type="http://schemas.openxmlformats.org/officeDocument/2006/relationships/hyperlink" Target="https://m.edsoo.ru/f2a277dc" TargetMode="External"/><Relationship Id="rId200" Type="http://schemas.openxmlformats.org/officeDocument/2006/relationships/hyperlink" Target="https://m.edsoo.ru/f2a27d40" TargetMode="External"/><Relationship Id="rId201" Type="http://schemas.openxmlformats.org/officeDocument/2006/relationships/hyperlink" Target="https://m.edsoo.ru/f2a27ec6" TargetMode="External"/><Relationship Id="rId202" Type="http://schemas.openxmlformats.org/officeDocument/2006/relationships/hyperlink" Target="https://m.edsoo.ru/f2a27c00" TargetMode="External"/><Relationship Id="rId203" Type="http://schemas.openxmlformats.org/officeDocument/2006/relationships/hyperlink" Target="https://m.edsoo.ru/f2a282c2" TargetMode="External"/><Relationship Id="rId204" Type="http://schemas.openxmlformats.org/officeDocument/2006/relationships/hyperlink" Target="https://m.edsoo.ru/f2a28448" TargetMode="External"/><Relationship Id="rId205" Type="http://schemas.openxmlformats.org/officeDocument/2006/relationships/hyperlink" Target="https://m.edsoo.ru/f2a28a7e" TargetMode="External"/><Relationship Id="rId206" Type="http://schemas.openxmlformats.org/officeDocument/2006/relationships/hyperlink" Target="https://m.edsoo.ru/f2a28c22" TargetMode="External"/><Relationship Id="rId207" Type="http://schemas.openxmlformats.org/officeDocument/2006/relationships/hyperlink" Target="https://m.edsoo.ru/f2a28d76" TargetMode="External"/><Relationship Id="rId208" Type="http://schemas.openxmlformats.org/officeDocument/2006/relationships/hyperlink" Target="https://m.edsoo.ru/f2a28efc" TargetMode="External"/><Relationship Id="rId209" Type="http://schemas.openxmlformats.org/officeDocument/2006/relationships/hyperlink" Target="https://m.edsoo.ru/f2a29064" TargetMode="External"/><Relationship Id="rId210" Type="http://schemas.openxmlformats.org/officeDocument/2006/relationships/hyperlink" Target="https://m.edsoo.ru/f2a291e0" TargetMode="External"/><Relationship Id="rId211" Type="http://schemas.openxmlformats.org/officeDocument/2006/relationships/hyperlink" Target="https://m.edsoo.ru/f2a26512" TargetMode="External"/><Relationship Id="rId212" Type="http://schemas.openxmlformats.org/officeDocument/2006/relationships/hyperlink" Target="https://m.edsoo.ru/f2a2818c" TargetMode="External"/><Relationship Id="rId213" Type="http://schemas.openxmlformats.org/officeDocument/2006/relationships/hyperlink" Target="https://m.edsoo.ru/f2a29546" TargetMode="External"/><Relationship Id="rId214" Type="http://schemas.openxmlformats.org/officeDocument/2006/relationships/hyperlink" Target="https://m.edsoo.ru/f2a29a46" TargetMode="External"/><Relationship Id="rId215" Type="http://schemas.openxmlformats.org/officeDocument/2006/relationships/hyperlink" Target="https://m.edsoo.ru/f2a29bea" TargetMode="External"/><Relationship Id="rId216" Type="http://schemas.openxmlformats.org/officeDocument/2006/relationships/hyperlink" Target="https://m.edsoo.ru/f2a29d34" TargetMode="External"/><Relationship Id="rId217" Type="http://schemas.openxmlformats.org/officeDocument/2006/relationships/hyperlink" Target="https://m.edsoo.ru/f2a2509a" TargetMode="External"/><Relationship Id="rId218" Type="http://schemas.openxmlformats.org/officeDocument/2006/relationships/hyperlink" Target="https://m.edsoo.ru/f2a25428" TargetMode="External"/><Relationship Id="rId219" Type="http://schemas.openxmlformats.org/officeDocument/2006/relationships/hyperlink" Target="https://m.edsoo.ru/f2a252ca" TargetMode="External"/><Relationship Id="rId220" Type="http://schemas.openxmlformats.org/officeDocument/2006/relationships/hyperlink" Target="https://m.edsoo.ru/f2a257fc" TargetMode="External"/><Relationship Id="rId221" Type="http://schemas.openxmlformats.org/officeDocument/2006/relationships/hyperlink" Target="https://m.edsoo.ru/f2a2598c" TargetMode="External"/><Relationship Id="rId222" Type="http://schemas.openxmlformats.org/officeDocument/2006/relationships/hyperlink" Target="https://m.edsoo.ru/f2a25ae0" TargetMode="External"/><Relationship Id="rId223" Type="http://schemas.openxmlformats.org/officeDocument/2006/relationships/hyperlink" Target="https://m.edsoo.ru/f2a2b274" TargetMode="External"/><Relationship Id="rId224" Type="http://schemas.openxmlformats.org/officeDocument/2006/relationships/hyperlink" Target="https://m.edsoo.ru/f2a2b972" TargetMode="External"/><Relationship Id="rId225" Type="http://schemas.openxmlformats.org/officeDocument/2006/relationships/hyperlink" Target="https://m.edsoo.ru/f2a2bada" TargetMode="External"/><Relationship Id="rId226" Type="http://schemas.openxmlformats.org/officeDocument/2006/relationships/hyperlink" Target="https://m.edsoo.ru/f2a2bbe8" TargetMode="External"/><Relationship Id="rId227" Type="http://schemas.openxmlformats.org/officeDocument/2006/relationships/hyperlink" Target="https://m.edsoo.ru/f2a2bd14" TargetMode="External"/><Relationship Id="rId228" Type="http://schemas.openxmlformats.org/officeDocument/2006/relationships/hyperlink" Target="https://m.edsoo.ru/f2a2be40" TargetMode="External"/><Relationship Id="rId229" Type="http://schemas.openxmlformats.org/officeDocument/2006/relationships/hyperlink" Target="https://m.edsoo.ru/f2a2a19e" TargetMode="External"/><Relationship Id="rId230" Type="http://schemas.openxmlformats.org/officeDocument/2006/relationships/hyperlink" Target="https://m.edsoo.ru/f2a2a2f2" TargetMode="External"/><Relationship Id="rId231" Type="http://schemas.openxmlformats.org/officeDocument/2006/relationships/hyperlink" Target="https://m.edsoo.ru/f2a2a75c" TargetMode="External"/><Relationship Id="rId232" Type="http://schemas.openxmlformats.org/officeDocument/2006/relationships/hyperlink" Target="https://m.edsoo.ru/f2a2ab94" TargetMode="External"/><Relationship Id="rId233" Type="http://schemas.openxmlformats.org/officeDocument/2006/relationships/hyperlink" Target="https://m.edsoo.ru/f2a29eb0" TargetMode="External"/><Relationship Id="rId234" Type="http://schemas.openxmlformats.org/officeDocument/2006/relationships/hyperlink" Target="https://m.edsoo.ru/f2a2ae8c" TargetMode="External"/><Relationship Id="rId235" Type="http://schemas.openxmlformats.org/officeDocument/2006/relationships/hyperlink" Target="https://m.edsoo.ru/f2a2bf6c" TargetMode="External"/><Relationship Id="rId236" Type="http://schemas.openxmlformats.org/officeDocument/2006/relationships/hyperlink" Target="https://m.edsoo.ru/f2a2c07a" TargetMode="External"/><Relationship Id="rId237" Type="http://schemas.openxmlformats.org/officeDocument/2006/relationships/hyperlink" Target="https://m.edsoo.ru/f2a2c17e" TargetMode="External"/><Relationship Id="rId238" Type="http://schemas.openxmlformats.org/officeDocument/2006/relationships/hyperlink" Target="https://m.edsoo.ru/f2a2c886" TargetMode="External"/><Relationship Id="rId239" Type="http://schemas.openxmlformats.org/officeDocument/2006/relationships/hyperlink" Target="https://m.edsoo.ru/f2a2ca3e" TargetMode="External"/><Relationship Id="rId240" Type="http://schemas.openxmlformats.org/officeDocument/2006/relationships/hyperlink" Target="https://m.edsoo.ru/f2a2cba6" TargetMode="External"/><Relationship Id="rId241" Type="http://schemas.openxmlformats.org/officeDocument/2006/relationships/hyperlink" Target="https://m.edsoo.ru/f2a2ce30" TargetMode="External"/><Relationship Id="rId242" Type="http://schemas.openxmlformats.org/officeDocument/2006/relationships/hyperlink" Target="https://m.edsoo.ru/f2a2cf48" TargetMode="External"/><Relationship Id="rId243" Type="http://schemas.openxmlformats.org/officeDocument/2006/relationships/hyperlink" Target="https://m.edsoo.ru/f2a2d830" TargetMode="External"/><Relationship Id="rId244" Type="http://schemas.openxmlformats.org/officeDocument/2006/relationships/hyperlink" Target="https://m.edsoo.ru/f2a2d984" TargetMode="External"/><Relationship Id="rId245" Type="http://schemas.openxmlformats.org/officeDocument/2006/relationships/hyperlink" Target="https://m.edsoo.ru/f2a2dab0" TargetMode="External"/><Relationship Id="rId246" Type="http://schemas.openxmlformats.org/officeDocument/2006/relationships/hyperlink" Target="https://m.edsoo.ru/f2a2ddee" TargetMode="External"/><Relationship Id="rId247" Type="http://schemas.openxmlformats.org/officeDocument/2006/relationships/hyperlink" Target="https://m.edsoo.ru/f2a2defc" TargetMode="External"/><Relationship Id="rId248" Type="http://schemas.openxmlformats.org/officeDocument/2006/relationships/hyperlink" Target="https://m.edsoo.ru/f2a2e384" TargetMode="External"/><Relationship Id="rId249" Type="http://schemas.openxmlformats.org/officeDocument/2006/relationships/hyperlink" Target="https://m.edsoo.ru/f2a2e5f0" TargetMode="External"/><Relationship Id="rId250" Type="http://schemas.openxmlformats.org/officeDocument/2006/relationships/hyperlink" Target="https://m.edsoo.ru/f2a2e762" TargetMode="External"/><Relationship Id="rId251" Type="http://schemas.openxmlformats.org/officeDocument/2006/relationships/hyperlink" Target="https://m.edsoo.ru/f2a2eb90" TargetMode="External"/><Relationship Id="rId252" Type="http://schemas.openxmlformats.org/officeDocument/2006/relationships/hyperlink" Target="https://m.edsoo.ru/f2a2ecf8" TargetMode="External"/><Relationship Id="rId253" Type="http://schemas.openxmlformats.org/officeDocument/2006/relationships/hyperlink" Target="https://m.edsoo.ru/f2a2ee10" TargetMode="External"/><Relationship Id="rId254" Type="http://schemas.openxmlformats.org/officeDocument/2006/relationships/hyperlink" Target="https://m.edsoo.ru/f2a2f248" TargetMode="External"/><Relationship Id="rId255" Type="http://schemas.openxmlformats.org/officeDocument/2006/relationships/hyperlink" Target="https://m.edsoo.ru/f2a3035a" TargetMode="External"/><Relationship Id="rId256" Type="http://schemas.openxmlformats.org/officeDocument/2006/relationships/hyperlink" Target="https://m.edsoo.ru/f2a304c2" TargetMode="External"/><Relationship Id="rId257" Type="http://schemas.openxmlformats.org/officeDocument/2006/relationships/hyperlink" Target="https://m.edsoo.ru/f2a305e4" TargetMode="External"/><Relationship Id="rId258" Type="http://schemas.openxmlformats.org/officeDocument/2006/relationships/hyperlink" Target="https://m.edsoo.ru/f2a30706" TargetMode="External"/><Relationship Id="rId259" Type="http://schemas.openxmlformats.org/officeDocument/2006/relationships/hyperlink" Target="https://m.edsoo.ru/f2a30ca6" TargetMode="External"/><Relationship Id="rId260" Type="http://schemas.openxmlformats.org/officeDocument/2006/relationships/hyperlink" Target="https://m.edsoo.ru/f2a311d8" TargetMode="External"/><Relationship Id="rId261" Type="http://schemas.openxmlformats.org/officeDocument/2006/relationships/hyperlink" Target="https://m.edsoo.ru/f2a3178c" TargetMode="External"/><Relationship Id="rId262" Type="http://schemas.openxmlformats.org/officeDocument/2006/relationships/hyperlink" Target="https://m.edsoo.ru/f2a318ae" TargetMode="External"/><Relationship Id="rId263" Type="http://schemas.openxmlformats.org/officeDocument/2006/relationships/hyperlink" Target="https://m.edsoo.ru/f2a319c6" TargetMode="External"/><Relationship Id="rId264" Type="http://schemas.openxmlformats.org/officeDocument/2006/relationships/hyperlink" Target="https://m.edsoo.ru/f2a31afc" TargetMode="External"/><Relationship Id="rId265" Type="http://schemas.openxmlformats.org/officeDocument/2006/relationships/hyperlink" Target="https://m.edsoo.ru/f2a3206a" TargetMode="External"/><Relationship Id="rId266" Type="http://schemas.openxmlformats.org/officeDocument/2006/relationships/hyperlink" Target="https://m.edsoo.ru/f2a3252e" TargetMode="External"/><Relationship Id="rId267" Type="http://schemas.openxmlformats.org/officeDocument/2006/relationships/hyperlink" Target="https://m.edsoo.ru/f2a321c8" TargetMode="External"/><Relationship Id="rId268" Type="http://schemas.openxmlformats.org/officeDocument/2006/relationships/hyperlink" Target="https://m.edsoo.ru/f2a3234e" TargetMode="External"/><Relationship Id="rId269" Type="http://schemas.openxmlformats.org/officeDocument/2006/relationships/hyperlink" Target="https://m.edsoo.ru/f2a328f8" TargetMode="External"/><Relationship Id="rId270" Type="http://schemas.openxmlformats.org/officeDocument/2006/relationships/hyperlink" Target="https://m.edsoo.ru/f2a32a9c" TargetMode="External"/><Relationship Id="rId271" Type="http://schemas.openxmlformats.org/officeDocument/2006/relationships/hyperlink" Target="https://m.edsoo.ru/f2a32bd2" TargetMode="External"/><Relationship Id="rId272" Type="http://schemas.openxmlformats.org/officeDocument/2006/relationships/hyperlink" Target="https://m.edsoo.ru/f2a3312c" TargetMode="External"/><Relationship Id="rId273" Type="http://schemas.openxmlformats.org/officeDocument/2006/relationships/hyperlink" Target="https://m.edsoo.ru/f2a33352" TargetMode="External"/><Relationship Id="rId274" Type="http://schemas.openxmlformats.org/officeDocument/2006/relationships/hyperlink" Target="https://m.edsoo.ru/f2a33596" TargetMode="External"/><Relationship Id="rId275" Type="http://schemas.openxmlformats.org/officeDocument/2006/relationships/hyperlink" Target="https://m.edsoo.ru/f2a33780" TargetMode="External"/><Relationship Id="rId276" Type="http://schemas.openxmlformats.org/officeDocument/2006/relationships/hyperlink" Target="https://m.edsoo.ru/f2a338b6" TargetMode="External"/><Relationship Id="rId277" Type="http://schemas.openxmlformats.org/officeDocument/2006/relationships/hyperlink" Target="https://m.edsoo.ru/f2a339ce" TargetMode="External"/><Relationship Id="rId278" Type="http://schemas.openxmlformats.org/officeDocument/2006/relationships/hyperlink" Target="https://m.edsoo.ru/f2a33ad2" TargetMode="External"/><Relationship Id="rId279" Type="http://schemas.openxmlformats.org/officeDocument/2006/relationships/hyperlink" Target="https://m.edsoo.ru/f2a33bd6" TargetMode="External"/><Relationship Id="rId280" Type="http://schemas.openxmlformats.org/officeDocument/2006/relationships/hyperlink" Target="https://m.edsoo.ru/f2a33f46" TargetMode="External"/><Relationship Id="rId281" Type="http://schemas.openxmlformats.org/officeDocument/2006/relationships/hyperlink" Target="https://m.edsoo.ru/f2a340b8" TargetMode="External"/><Relationship Id="rId282" Type="http://schemas.openxmlformats.org/officeDocument/2006/relationships/hyperlink" Target="https://m.edsoo.ru/f2a3420c" TargetMode="External"/><Relationship Id="rId283" Type="http://schemas.openxmlformats.org/officeDocument/2006/relationships/hyperlink" Target="https://m.edsoo.ru/f2a3432e" TargetMode="External"/><Relationship Id="rId284" Type="http://schemas.openxmlformats.org/officeDocument/2006/relationships/hyperlink" Target="https://m.edsoo.ru/f2a34478" TargetMode="External"/><Relationship Id="rId285" Type="http://schemas.openxmlformats.org/officeDocument/2006/relationships/hyperlink" Target="https://m.edsoo.ru/f2a3482e" TargetMode="External"/><Relationship Id="rId286" Type="http://schemas.openxmlformats.org/officeDocument/2006/relationships/hyperlink" Target="https://m.edsoo.ru/f2a34950" TargetMode="External"/><Relationship Id="rId287" Type="http://schemas.openxmlformats.org/officeDocument/2006/relationships/hyperlink" Target="https://m.edsoo.ru/f2a34d2e" TargetMode="External"/><Relationship Id="rId288" Type="http://schemas.openxmlformats.org/officeDocument/2006/relationships/numbering" Target="numbering.xml"/><Relationship Id="rId289" Type="http://schemas.openxmlformats.org/officeDocument/2006/relationships/fontTable" Target="fontTable.xml"/><Relationship Id="rId29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89</TotalTime>
  <Application>LibreOffice/7.5.2.1$Linux_X86_64 LibreOffice_project/50$Build-1</Application>
  <AppVersion>15.0000</AppVersion>
  <Pages>69</Pages>
  <Words>9453</Words>
  <Characters>71252</Characters>
  <CharactersWithSpaces>79197</CharactersWithSpaces>
  <Paragraphs>2271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2025-09-30T10:53:29Z</cp:lastPrinted>
  <dcterms:modified xsi:type="dcterms:W3CDTF">2025-09-30T11:13:36Z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